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76A" w:rsidRDefault="0026276A" w:rsidP="0026276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bookmarkStart w:id="0" w:name="bookmark2"/>
    </w:p>
    <w:bookmarkEnd w:id="0"/>
    <w:p w:rsidR="0026276A" w:rsidRPr="0026276A" w:rsidRDefault="00E32B14" w:rsidP="00E32B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2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20"/>
          <w:sz w:val="28"/>
          <w:szCs w:val="28"/>
        </w:rPr>
        <w:t>Технические характеристики</w:t>
      </w:r>
    </w:p>
    <w:p w:rsidR="0026276A" w:rsidRDefault="0026276A" w:rsidP="0026276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:rsidR="0026276A" w:rsidRDefault="0026276A" w:rsidP="0026276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 w:rsidRPr="0026276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1. Диаметр наматываемого провода, </w:t>
      </w:r>
      <w:proofErr w:type="gramStart"/>
      <w:r w:rsidRPr="0026276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мм</w:t>
      </w:r>
      <w:proofErr w:type="gramEnd"/>
      <w:r w:rsidRPr="0026276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.</w:t>
      </w:r>
      <w:r w:rsidRPr="0026276A">
        <w:rPr>
          <w:rFonts w:ascii="Times New Roman" w:eastAsia="Times New Roman" w:hAnsi="Times New Roman" w:cs="Times New Roman"/>
          <w:sz w:val="20"/>
          <w:szCs w:val="20"/>
        </w:rPr>
        <w:t xml:space="preserve"> 0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 w:rsidRPr="0026276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 </w:t>
      </w:r>
      <w:r w:rsidRPr="0026276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+ 5</w:t>
      </w:r>
    </w:p>
    <w:p w:rsidR="0026276A" w:rsidRPr="0026276A" w:rsidRDefault="0026276A" w:rsidP="0026276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2. </w:t>
      </w:r>
      <w:r w:rsidRPr="0026276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Регулируемые обороты вала намотки, </w:t>
      </w:r>
      <w:proofErr w:type="gramStart"/>
      <w:r w:rsidRPr="0026276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об</w:t>
      </w:r>
      <w:proofErr w:type="gramEnd"/>
      <w:r w:rsidRPr="0026276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 </w:t>
      </w:r>
      <w:proofErr w:type="gramStart"/>
      <w:r w:rsidRPr="0026276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мин</w:t>
      </w:r>
      <w:proofErr w:type="gramEnd"/>
      <w:r w:rsidRPr="0026276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 при 50 Гц</w:t>
      </w: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 </w:t>
      </w:r>
      <w:r w:rsidRPr="0026276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 0</w:t>
      </w: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 </w:t>
      </w:r>
      <w:r w:rsidRPr="0026276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+</w:t>
      </w: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 </w:t>
      </w:r>
      <w:r w:rsidRPr="0026276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40</w:t>
      </w:r>
    </w:p>
    <w:p w:rsidR="0026276A" w:rsidRPr="0026276A" w:rsidRDefault="0026276A" w:rsidP="0026276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3. </w:t>
      </w:r>
      <w:r w:rsidRPr="0026276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Макс. крутящий момент, </w:t>
      </w:r>
      <w:proofErr w:type="gramStart"/>
      <w:r w:rsidRPr="0026276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кг</w:t>
      </w:r>
      <w:proofErr w:type="gramEnd"/>
      <w:r w:rsidRPr="0026276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 м</w:t>
      </w: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  </w:t>
      </w:r>
      <w:r w:rsidRPr="0026276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130</w:t>
      </w:r>
    </w:p>
    <w:p w:rsidR="0026276A" w:rsidRPr="0026276A" w:rsidRDefault="0026276A" w:rsidP="0026276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4.</w:t>
      </w:r>
      <w:r w:rsidRPr="0026276A">
        <w:t xml:space="preserve"> </w:t>
      </w:r>
      <w:r w:rsidRPr="0026276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Шаг раскладки, </w:t>
      </w:r>
      <w:proofErr w:type="gramStart"/>
      <w:r w:rsidRPr="0026276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мм</w:t>
      </w:r>
      <w:proofErr w:type="gramEnd"/>
      <w:r w:rsidRPr="0026276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 за 1 оборот</w:t>
      </w: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  </w:t>
      </w:r>
      <w:r w:rsidRPr="0026276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0,005</w:t>
      </w: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 </w:t>
      </w:r>
      <w:r w:rsidRPr="0026276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+</w:t>
      </w: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 </w:t>
      </w:r>
      <w:r w:rsidRPr="0026276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50</w:t>
      </w:r>
    </w:p>
    <w:p w:rsidR="0026276A" w:rsidRPr="0026276A" w:rsidRDefault="0026276A" w:rsidP="0026276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5.</w:t>
      </w:r>
      <w:r w:rsidRPr="0026276A">
        <w:t xml:space="preserve"> </w:t>
      </w:r>
      <w:r w:rsidRPr="0026276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Реверс направления движения раскладчика</w:t>
      </w:r>
      <w:r w:rsidR="00E32B1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-  </w:t>
      </w:r>
      <w:r w:rsidRPr="0026276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ручной, по датчикам направления раскладки, программный </w:t>
      </w: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6. </w:t>
      </w:r>
      <w:r w:rsidRPr="0026276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Максимальный диаметр каркаса, </w:t>
      </w:r>
      <w:proofErr w:type="gramStart"/>
      <w:r w:rsidRPr="0026276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мм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 </w:t>
      </w:r>
      <w:r w:rsidRPr="0026276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950</w:t>
      </w:r>
    </w:p>
    <w:p w:rsidR="0026276A" w:rsidRDefault="0026276A" w:rsidP="0026276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7. </w:t>
      </w:r>
      <w:r w:rsidRPr="0026276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Регулировка шага раскладки</w:t>
      </w: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 дискретная, электронн</w:t>
      </w:r>
      <w:r w:rsidRPr="0026276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ым редуктором </w:t>
      </w:r>
    </w:p>
    <w:p w:rsidR="0026276A" w:rsidRDefault="0026276A" w:rsidP="0026276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8. </w:t>
      </w:r>
      <w:r w:rsidRPr="0026276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Количество наматываемых секций</w:t>
      </w: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 1+ </w:t>
      </w:r>
      <w:r w:rsidRPr="0026276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99</w:t>
      </w: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 </w:t>
      </w:r>
      <w:r w:rsidRPr="0026276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(999)</w:t>
      </w:r>
    </w:p>
    <w:p w:rsidR="0026276A" w:rsidRDefault="0026276A" w:rsidP="0026276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9. </w:t>
      </w:r>
      <w:r w:rsidRPr="0026276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Механизм привода раскладки</w:t>
      </w: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- </w:t>
      </w:r>
      <w:r w:rsidRPr="0026276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цепная передача, шаговый двигатель </w:t>
      </w:r>
    </w:p>
    <w:p w:rsidR="0026276A" w:rsidRDefault="0026276A" w:rsidP="0026276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1</w:t>
      </w:r>
      <w:r w:rsidR="00F0395D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. </w:t>
      </w:r>
      <w:r w:rsidR="00F0395D" w:rsidRPr="00F0395D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Расстояние перехода между секциями, </w:t>
      </w:r>
      <w:proofErr w:type="gramStart"/>
      <w:r w:rsidR="00F0395D" w:rsidRPr="00F0395D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мм</w:t>
      </w:r>
      <w:proofErr w:type="gramEnd"/>
      <w:r w:rsidR="00F0395D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 </w:t>
      </w:r>
      <w:r w:rsidR="00F0395D" w:rsidRPr="00F0395D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0 + 650</w:t>
      </w:r>
    </w:p>
    <w:p w:rsidR="0026276A" w:rsidRDefault="00F0395D" w:rsidP="0026276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11. </w:t>
      </w:r>
      <w:r w:rsidRPr="00F0395D">
        <w:rPr>
          <w:rFonts w:ascii="Times New Roman" w:eastAsia="Times New Roman" w:hAnsi="Times New Roman" w:cs="Times New Roman"/>
          <w:sz w:val="20"/>
          <w:szCs w:val="20"/>
        </w:rPr>
        <w:t>Счетчик числа витков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электронный,</w:t>
      </w:r>
      <w:r w:rsidR="0026276A" w:rsidRPr="0026276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 реверсивный, 10-ти программн</w:t>
      </w:r>
      <w:r w:rsidR="00075298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ый, с различным числом витков в </w:t>
      </w:r>
      <w:r w:rsidR="0026276A" w:rsidRPr="0026276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секциях и долговременной памятью данных</w:t>
      </w:r>
    </w:p>
    <w:p w:rsidR="00F0395D" w:rsidRDefault="00F0395D" w:rsidP="0026276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12. </w:t>
      </w:r>
      <w:r w:rsidRPr="00F0395D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Задаваемое число витков намотки, витков</w:t>
      </w: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 </w:t>
      </w:r>
      <w:r w:rsidRPr="00F0395D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от 0,1 до 99999,9</w:t>
      </w:r>
    </w:p>
    <w:p w:rsidR="00F0395D" w:rsidRDefault="00F0395D" w:rsidP="0026276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13. Дискретность счета </w:t>
      </w:r>
      <w:r w:rsidRPr="00F0395D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0.1 витка</w:t>
      </w:r>
    </w:p>
    <w:p w:rsidR="00F0395D" w:rsidRDefault="00F0395D" w:rsidP="0026276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14. </w:t>
      </w:r>
      <w:r w:rsidRPr="00F0395D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Максима</w:t>
      </w: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льная ширина зоны раскладки,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мм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 </w:t>
      </w:r>
      <w:r w:rsidRPr="00F0395D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650</w:t>
      </w:r>
    </w:p>
    <w:p w:rsidR="00F0395D" w:rsidRDefault="00F0395D" w:rsidP="0026276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15. </w:t>
      </w:r>
      <w:r w:rsidR="00075298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Раскладчик </w:t>
      </w:r>
      <w:r w:rsidR="00E32B1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- </w:t>
      </w:r>
      <w:r w:rsidR="00075298" w:rsidRPr="00075298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натяжное и формующее устройство</w:t>
      </w:r>
      <w:r w:rsidR="00075298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.</w:t>
      </w:r>
    </w:p>
    <w:p w:rsidR="0026276A" w:rsidRDefault="00075298" w:rsidP="0026276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16. Режимы работы раскладчика</w:t>
      </w: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ab/>
        <w:t xml:space="preserve"> </w:t>
      </w:r>
      <w:r w:rsidR="00E32B1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- </w:t>
      </w:r>
      <w:bookmarkStart w:id="1" w:name="_GoBack"/>
      <w:bookmarkEnd w:id="1"/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программируе</w:t>
      </w:r>
      <w:r w:rsidRPr="00075298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мы</w:t>
      </w: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й, пространственной ориентации, рядовой, секционный,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ортоцикличе</w:t>
      </w:r>
      <w:r w:rsidRPr="00075298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кий</w:t>
      </w:r>
      <w:proofErr w:type="spellEnd"/>
      <w:proofErr w:type="gramStart"/>
      <w:r w:rsidRPr="00075298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«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управляемы</w:t>
      </w:r>
      <w:r w:rsidR="0026276A" w:rsidRPr="0026276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й ряд»</w:t>
      </w: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.</w:t>
      </w:r>
    </w:p>
    <w:p w:rsidR="00075298" w:rsidRDefault="00E32B14" w:rsidP="0026276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17. </w:t>
      </w:r>
      <w:r w:rsidRPr="00E32B1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Габа</w:t>
      </w: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ритные размеры станка,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мм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ДхШхВ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 </w:t>
      </w:r>
      <w:r w:rsidRPr="00E32B1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2400x1200x1500</w:t>
      </w:r>
    </w:p>
    <w:p w:rsidR="00075298" w:rsidRDefault="00E32B14" w:rsidP="0026276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18. Вес,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кг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 </w:t>
      </w:r>
      <w:r w:rsidRPr="00E32B1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800</w:t>
      </w:r>
    </w:p>
    <w:p w:rsidR="00E32B14" w:rsidRDefault="00E32B14" w:rsidP="0026276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19. </w:t>
      </w:r>
      <w:r w:rsidRPr="00E32B1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Номинальная потребляемая мощно</w:t>
      </w: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сть кВт </w:t>
      </w:r>
      <w:r w:rsidRPr="00E32B1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6</w:t>
      </w:r>
    </w:p>
    <w:p w:rsidR="00E32B14" w:rsidRDefault="00E32B14" w:rsidP="0026276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20. </w:t>
      </w:r>
      <w:r w:rsidRPr="00E32B1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Максимальная масс</w:t>
      </w: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а оправки вместе с обмоткой,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кг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 </w:t>
      </w:r>
      <w:r w:rsidRPr="00E32B1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50</w:t>
      </w:r>
    </w:p>
    <w:p w:rsidR="00E32B14" w:rsidRDefault="00E32B14" w:rsidP="00E32B1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21. </w:t>
      </w:r>
      <w:r w:rsidRPr="00E32B1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Управление</w:t>
      </w:r>
      <w:r w:rsidRPr="00E32B14"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ручное, автоматическое, </w:t>
      </w:r>
      <w:r w:rsidRPr="00E32B1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программное</w:t>
      </w:r>
    </w:p>
    <w:p w:rsidR="00B42DF8" w:rsidRPr="00E32B14" w:rsidRDefault="00E32B14" w:rsidP="00E32B1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22. Напряжение/частота питания </w:t>
      </w:r>
      <w:r w:rsidRPr="00E32B1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3x380+10</w:t>
      </w:r>
      <w:proofErr w:type="gramStart"/>
      <w:r w:rsidRPr="00E32B1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%В</w:t>
      </w:r>
      <w:proofErr w:type="gramEnd"/>
      <w:r w:rsidRPr="00E32B1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 / 50±2%Гц</w:t>
      </w:r>
      <w:r w:rsidR="0026276A" w:rsidRPr="0026276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 </w:t>
      </w:r>
    </w:p>
    <w:sectPr w:rsidR="00B42DF8" w:rsidRPr="00E32B14" w:rsidSect="00B42D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2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1.%2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1.%2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1.%2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1.%2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1.%2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1.%2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1.%2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•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•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•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•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•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•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•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•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•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2">
    <w:nsid w:val="00000005"/>
    <w:multiLevelType w:val="multilevel"/>
    <w:tmpl w:val="00000004"/>
    <w:lvl w:ilvl="0">
      <w:numFmt w:val="decimal"/>
      <w:lvlText w:val="%1,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%1,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%1,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numFmt w:val="decimal"/>
      <w:lvlText w:val="%1,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%1,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numFmt w:val="decimal"/>
      <w:lvlText w:val="%1,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numFmt w:val="decimal"/>
      <w:lvlText w:val="%1,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numFmt w:val="decimal"/>
      <w:lvlText w:val="%1,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numFmt w:val="decimal"/>
      <w:lvlText w:val="%1,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3">
    <w:nsid w:val="00000007"/>
    <w:multiLevelType w:val="multilevel"/>
    <w:tmpl w:val="00000006"/>
    <w:lvl w:ilvl="0">
      <w:start w:val="12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2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2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2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2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2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2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2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2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76A"/>
    <w:rsid w:val="00000BEB"/>
    <w:rsid w:val="00001061"/>
    <w:rsid w:val="0000403E"/>
    <w:rsid w:val="000056B8"/>
    <w:rsid w:val="00006EA6"/>
    <w:rsid w:val="000076DD"/>
    <w:rsid w:val="00010D81"/>
    <w:rsid w:val="00012BE5"/>
    <w:rsid w:val="00012F18"/>
    <w:rsid w:val="00013915"/>
    <w:rsid w:val="00013FCE"/>
    <w:rsid w:val="00014E6C"/>
    <w:rsid w:val="0001614A"/>
    <w:rsid w:val="00016904"/>
    <w:rsid w:val="00017549"/>
    <w:rsid w:val="000203B1"/>
    <w:rsid w:val="0002177C"/>
    <w:rsid w:val="00021861"/>
    <w:rsid w:val="0002286F"/>
    <w:rsid w:val="00022B37"/>
    <w:rsid w:val="00023A3D"/>
    <w:rsid w:val="0002477E"/>
    <w:rsid w:val="000263BC"/>
    <w:rsid w:val="000310BD"/>
    <w:rsid w:val="000310C3"/>
    <w:rsid w:val="00033CAE"/>
    <w:rsid w:val="00034824"/>
    <w:rsid w:val="00037C5D"/>
    <w:rsid w:val="00040A84"/>
    <w:rsid w:val="00041844"/>
    <w:rsid w:val="00042411"/>
    <w:rsid w:val="000436FC"/>
    <w:rsid w:val="00044A90"/>
    <w:rsid w:val="00052195"/>
    <w:rsid w:val="000525F6"/>
    <w:rsid w:val="00053E6B"/>
    <w:rsid w:val="00055A35"/>
    <w:rsid w:val="00057863"/>
    <w:rsid w:val="00060F3B"/>
    <w:rsid w:val="0006180E"/>
    <w:rsid w:val="00061AAE"/>
    <w:rsid w:val="00062A4F"/>
    <w:rsid w:val="00062DEF"/>
    <w:rsid w:val="00063357"/>
    <w:rsid w:val="00067B69"/>
    <w:rsid w:val="000747B8"/>
    <w:rsid w:val="00075298"/>
    <w:rsid w:val="000759B5"/>
    <w:rsid w:val="00075F36"/>
    <w:rsid w:val="00076AF8"/>
    <w:rsid w:val="000771DE"/>
    <w:rsid w:val="00080EB6"/>
    <w:rsid w:val="00082099"/>
    <w:rsid w:val="000828FA"/>
    <w:rsid w:val="0008444A"/>
    <w:rsid w:val="00084642"/>
    <w:rsid w:val="0008503F"/>
    <w:rsid w:val="000864A1"/>
    <w:rsid w:val="000867C5"/>
    <w:rsid w:val="00086855"/>
    <w:rsid w:val="00090836"/>
    <w:rsid w:val="0009120F"/>
    <w:rsid w:val="0009171C"/>
    <w:rsid w:val="000922A7"/>
    <w:rsid w:val="00093211"/>
    <w:rsid w:val="000959BF"/>
    <w:rsid w:val="000968B0"/>
    <w:rsid w:val="00096B91"/>
    <w:rsid w:val="000A1D0F"/>
    <w:rsid w:val="000A2370"/>
    <w:rsid w:val="000A2AB0"/>
    <w:rsid w:val="000A4217"/>
    <w:rsid w:val="000A591E"/>
    <w:rsid w:val="000A5B66"/>
    <w:rsid w:val="000B1655"/>
    <w:rsid w:val="000B21B9"/>
    <w:rsid w:val="000B22FD"/>
    <w:rsid w:val="000B2E56"/>
    <w:rsid w:val="000B33F6"/>
    <w:rsid w:val="000B4AB1"/>
    <w:rsid w:val="000B4D81"/>
    <w:rsid w:val="000B77FD"/>
    <w:rsid w:val="000B79A5"/>
    <w:rsid w:val="000B7FE8"/>
    <w:rsid w:val="000C0E63"/>
    <w:rsid w:val="000C0F9D"/>
    <w:rsid w:val="000C10AA"/>
    <w:rsid w:val="000C2BCE"/>
    <w:rsid w:val="000C2C96"/>
    <w:rsid w:val="000C32E4"/>
    <w:rsid w:val="000C3830"/>
    <w:rsid w:val="000C3EDB"/>
    <w:rsid w:val="000C4986"/>
    <w:rsid w:val="000C4D05"/>
    <w:rsid w:val="000C6607"/>
    <w:rsid w:val="000C74CF"/>
    <w:rsid w:val="000D0126"/>
    <w:rsid w:val="000D0358"/>
    <w:rsid w:val="000D1946"/>
    <w:rsid w:val="000D2906"/>
    <w:rsid w:val="000D68D4"/>
    <w:rsid w:val="000D72D4"/>
    <w:rsid w:val="000E0F67"/>
    <w:rsid w:val="000E14F2"/>
    <w:rsid w:val="000E235F"/>
    <w:rsid w:val="000E320F"/>
    <w:rsid w:val="000E4931"/>
    <w:rsid w:val="000E6533"/>
    <w:rsid w:val="000E6FC4"/>
    <w:rsid w:val="000F06B2"/>
    <w:rsid w:val="000F0E9D"/>
    <w:rsid w:val="000F14B1"/>
    <w:rsid w:val="000F1514"/>
    <w:rsid w:val="000F2717"/>
    <w:rsid w:val="000F2C8B"/>
    <w:rsid w:val="00100A32"/>
    <w:rsid w:val="00100A33"/>
    <w:rsid w:val="00102C23"/>
    <w:rsid w:val="00103456"/>
    <w:rsid w:val="00104BDA"/>
    <w:rsid w:val="00104FA6"/>
    <w:rsid w:val="001066C3"/>
    <w:rsid w:val="00106D96"/>
    <w:rsid w:val="001078AE"/>
    <w:rsid w:val="00107C7C"/>
    <w:rsid w:val="00111052"/>
    <w:rsid w:val="001125A3"/>
    <w:rsid w:val="00112B9C"/>
    <w:rsid w:val="00113253"/>
    <w:rsid w:val="00115811"/>
    <w:rsid w:val="00115907"/>
    <w:rsid w:val="00115DC9"/>
    <w:rsid w:val="00116E73"/>
    <w:rsid w:val="00121E43"/>
    <w:rsid w:val="0012327F"/>
    <w:rsid w:val="001236DC"/>
    <w:rsid w:val="00124C95"/>
    <w:rsid w:val="00125482"/>
    <w:rsid w:val="001257B6"/>
    <w:rsid w:val="00127926"/>
    <w:rsid w:val="00130689"/>
    <w:rsid w:val="00131A1D"/>
    <w:rsid w:val="0013468D"/>
    <w:rsid w:val="00136170"/>
    <w:rsid w:val="00136E2F"/>
    <w:rsid w:val="00137018"/>
    <w:rsid w:val="00140BAD"/>
    <w:rsid w:val="00143DA2"/>
    <w:rsid w:val="00144A59"/>
    <w:rsid w:val="00150953"/>
    <w:rsid w:val="00151258"/>
    <w:rsid w:val="00153816"/>
    <w:rsid w:val="00153D05"/>
    <w:rsid w:val="00156579"/>
    <w:rsid w:val="00161495"/>
    <w:rsid w:val="0016373F"/>
    <w:rsid w:val="00163E7C"/>
    <w:rsid w:val="0016411E"/>
    <w:rsid w:val="0016534C"/>
    <w:rsid w:val="00165E2C"/>
    <w:rsid w:val="00167223"/>
    <w:rsid w:val="0016756D"/>
    <w:rsid w:val="001676D1"/>
    <w:rsid w:val="0017251C"/>
    <w:rsid w:val="00173B82"/>
    <w:rsid w:val="00180D19"/>
    <w:rsid w:val="00180FB8"/>
    <w:rsid w:val="00184840"/>
    <w:rsid w:val="00184B5E"/>
    <w:rsid w:val="00186971"/>
    <w:rsid w:val="001908D4"/>
    <w:rsid w:val="001926EF"/>
    <w:rsid w:val="001929EE"/>
    <w:rsid w:val="00193011"/>
    <w:rsid w:val="00193745"/>
    <w:rsid w:val="0019377A"/>
    <w:rsid w:val="0019627F"/>
    <w:rsid w:val="00197725"/>
    <w:rsid w:val="00197C1E"/>
    <w:rsid w:val="001A05D1"/>
    <w:rsid w:val="001A2CA2"/>
    <w:rsid w:val="001A3A68"/>
    <w:rsid w:val="001A47B8"/>
    <w:rsid w:val="001A4FA6"/>
    <w:rsid w:val="001A56A3"/>
    <w:rsid w:val="001A6258"/>
    <w:rsid w:val="001A7860"/>
    <w:rsid w:val="001A7D62"/>
    <w:rsid w:val="001B1327"/>
    <w:rsid w:val="001B1E0D"/>
    <w:rsid w:val="001B2915"/>
    <w:rsid w:val="001B49FE"/>
    <w:rsid w:val="001B7CBB"/>
    <w:rsid w:val="001C229C"/>
    <w:rsid w:val="001C2609"/>
    <w:rsid w:val="001D19A6"/>
    <w:rsid w:val="001D2048"/>
    <w:rsid w:val="001D51BB"/>
    <w:rsid w:val="001D5C5A"/>
    <w:rsid w:val="001D6A84"/>
    <w:rsid w:val="001D70B6"/>
    <w:rsid w:val="001D7361"/>
    <w:rsid w:val="001D794B"/>
    <w:rsid w:val="001D7A64"/>
    <w:rsid w:val="001D7DB1"/>
    <w:rsid w:val="001E03F7"/>
    <w:rsid w:val="001E1B24"/>
    <w:rsid w:val="001E3593"/>
    <w:rsid w:val="001E592E"/>
    <w:rsid w:val="001E59E2"/>
    <w:rsid w:val="001E6315"/>
    <w:rsid w:val="001E67E8"/>
    <w:rsid w:val="001F0F51"/>
    <w:rsid w:val="001F2626"/>
    <w:rsid w:val="001F2D2F"/>
    <w:rsid w:val="001F4209"/>
    <w:rsid w:val="001F4923"/>
    <w:rsid w:val="001F50D4"/>
    <w:rsid w:val="001F66A1"/>
    <w:rsid w:val="001F71F8"/>
    <w:rsid w:val="00201B66"/>
    <w:rsid w:val="00202997"/>
    <w:rsid w:val="002060C4"/>
    <w:rsid w:val="00207A44"/>
    <w:rsid w:val="002128F3"/>
    <w:rsid w:val="002138EC"/>
    <w:rsid w:val="00213C1F"/>
    <w:rsid w:val="00213D9F"/>
    <w:rsid w:val="0021408F"/>
    <w:rsid w:val="00214746"/>
    <w:rsid w:val="0021535C"/>
    <w:rsid w:val="00217BB0"/>
    <w:rsid w:val="00221D6D"/>
    <w:rsid w:val="002225B2"/>
    <w:rsid w:val="00225138"/>
    <w:rsid w:val="00226D66"/>
    <w:rsid w:val="00231F99"/>
    <w:rsid w:val="0023299F"/>
    <w:rsid w:val="00233BD7"/>
    <w:rsid w:val="002347A8"/>
    <w:rsid w:val="00235984"/>
    <w:rsid w:val="002365FE"/>
    <w:rsid w:val="00240426"/>
    <w:rsid w:val="002445B7"/>
    <w:rsid w:val="00244F4A"/>
    <w:rsid w:val="0024597D"/>
    <w:rsid w:val="002473CD"/>
    <w:rsid w:val="0025280D"/>
    <w:rsid w:val="0025335A"/>
    <w:rsid w:val="0025359A"/>
    <w:rsid w:val="0025414B"/>
    <w:rsid w:val="00254432"/>
    <w:rsid w:val="00257266"/>
    <w:rsid w:val="0025763A"/>
    <w:rsid w:val="00257706"/>
    <w:rsid w:val="00257AA3"/>
    <w:rsid w:val="00260BB5"/>
    <w:rsid w:val="00260BFE"/>
    <w:rsid w:val="0026144D"/>
    <w:rsid w:val="0026276A"/>
    <w:rsid w:val="00262812"/>
    <w:rsid w:val="002632F4"/>
    <w:rsid w:val="00265253"/>
    <w:rsid w:val="0026531B"/>
    <w:rsid w:val="00267C78"/>
    <w:rsid w:val="002736A1"/>
    <w:rsid w:val="00273BC1"/>
    <w:rsid w:val="00274060"/>
    <w:rsid w:val="00276845"/>
    <w:rsid w:val="00277123"/>
    <w:rsid w:val="0028087E"/>
    <w:rsid w:val="00281B6D"/>
    <w:rsid w:val="00281C50"/>
    <w:rsid w:val="00282855"/>
    <w:rsid w:val="00282B11"/>
    <w:rsid w:val="00283CF5"/>
    <w:rsid w:val="00285453"/>
    <w:rsid w:val="00292684"/>
    <w:rsid w:val="00292B73"/>
    <w:rsid w:val="00293D3D"/>
    <w:rsid w:val="00297BA3"/>
    <w:rsid w:val="002A0DE5"/>
    <w:rsid w:val="002A2595"/>
    <w:rsid w:val="002A3051"/>
    <w:rsid w:val="002A3B33"/>
    <w:rsid w:val="002A6F52"/>
    <w:rsid w:val="002A7B1F"/>
    <w:rsid w:val="002B076E"/>
    <w:rsid w:val="002B3AC6"/>
    <w:rsid w:val="002B45FA"/>
    <w:rsid w:val="002B53CC"/>
    <w:rsid w:val="002B60A3"/>
    <w:rsid w:val="002B7522"/>
    <w:rsid w:val="002B7F4E"/>
    <w:rsid w:val="002C0533"/>
    <w:rsid w:val="002C07FB"/>
    <w:rsid w:val="002C1E71"/>
    <w:rsid w:val="002C20ED"/>
    <w:rsid w:val="002D0114"/>
    <w:rsid w:val="002D0C34"/>
    <w:rsid w:val="002D27D2"/>
    <w:rsid w:val="002D47EE"/>
    <w:rsid w:val="002D50AD"/>
    <w:rsid w:val="002D55EF"/>
    <w:rsid w:val="002D5C09"/>
    <w:rsid w:val="002D76DA"/>
    <w:rsid w:val="002D7735"/>
    <w:rsid w:val="002D783C"/>
    <w:rsid w:val="002D7D84"/>
    <w:rsid w:val="002E0131"/>
    <w:rsid w:val="002E05BE"/>
    <w:rsid w:val="002E08C9"/>
    <w:rsid w:val="002E1391"/>
    <w:rsid w:val="002E3908"/>
    <w:rsid w:val="002E3DB4"/>
    <w:rsid w:val="002E40AD"/>
    <w:rsid w:val="002E4627"/>
    <w:rsid w:val="002E4680"/>
    <w:rsid w:val="002E6120"/>
    <w:rsid w:val="002F1212"/>
    <w:rsid w:val="002F26B6"/>
    <w:rsid w:val="002F359A"/>
    <w:rsid w:val="002F35C4"/>
    <w:rsid w:val="002F5355"/>
    <w:rsid w:val="002F6D43"/>
    <w:rsid w:val="002F789C"/>
    <w:rsid w:val="002F7D9E"/>
    <w:rsid w:val="00303030"/>
    <w:rsid w:val="00303D6C"/>
    <w:rsid w:val="003047CC"/>
    <w:rsid w:val="00305207"/>
    <w:rsid w:val="003056BF"/>
    <w:rsid w:val="00307471"/>
    <w:rsid w:val="00311345"/>
    <w:rsid w:val="0031271B"/>
    <w:rsid w:val="00315745"/>
    <w:rsid w:val="00315FDB"/>
    <w:rsid w:val="00316DE4"/>
    <w:rsid w:val="00317167"/>
    <w:rsid w:val="003234AE"/>
    <w:rsid w:val="00323CD6"/>
    <w:rsid w:val="00324D9E"/>
    <w:rsid w:val="00325D64"/>
    <w:rsid w:val="00327049"/>
    <w:rsid w:val="0033091C"/>
    <w:rsid w:val="003335E6"/>
    <w:rsid w:val="003400AC"/>
    <w:rsid w:val="00341006"/>
    <w:rsid w:val="00343840"/>
    <w:rsid w:val="003441E1"/>
    <w:rsid w:val="00346AE1"/>
    <w:rsid w:val="00346EB9"/>
    <w:rsid w:val="0034707D"/>
    <w:rsid w:val="003535AD"/>
    <w:rsid w:val="003537DB"/>
    <w:rsid w:val="003554A4"/>
    <w:rsid w:val="0035682D"/>
    <w:rsid w:val="00356C42"/>
    <w:rsid w:val="0035716A"/>
    <w:rsid w:val="003603FC"/>
    <w:rsid w:val="00361B86"/>
    <w:rsid w:val="0036294B"/>
    <w:rsid w:val="0036342A"/>
    <w:rsid w:val="00363D30"/>
    <w:rsid w:val="00364C18"/>
    <w:rsid w:val="00366236"/>
    <w:rsid w:val="003676AE"/>
    <w:rsid w:val="00371119"/>
    <w:rsid w:val="003718F5"/>
    <w:rsid w:val="003729A5"/>
    <w:rsid w:val="00375CA6"/>
    <w:rsid w:val="0037679F"/>
    <w:rsid w:val="00377E5A"/>
    <w:rsid w:val="003805C2"/>
    <w:rsid w:val="00384E4F"/>
    <w:rsid w:val="00390261"/>
    <w:rsid w:val="003908B4"/>
    <w:rsid w:val="00390A45"/>
    <w:rsid w:val="0039173E"/>
    <w:rsid w:val="003922F2"/>
    <w:rsid w:val="00393364"/>
    <w:rsid w:val="00393E1D"/>
    <w:rsid w:val="003969BC"/>
    <w:rsid w:val="003A05BA"/>
    <w:rsid w:val="003A15EA"/>
    <w:rsid w:val="003A223E"/>
    <w:rsid w:val="003A4B84"/>
    <w:rsid w:val="003A532F"/>
    <w:rsid w:val="003A5D6D"/>
    <w:rsid w:val="003A65DB"/>
    <w:rsid w:val="003A77E4"/>
    <w:rsid w:val="003B0302"/>
    <w:rsid w:val="003B0460"/>
    <w:rsid w:val="003B5F2D"/>
    <w:rsid w:val="003B5F2F"/>
    <w:rsid w:val="003C074D"/>
    <w:rsid w:val="003C15F1"/>
    <w:rsid w:val="003C2863"/>
    <w:rsid w:val="003C6C43"/>
    <w:rsid w:val="003C7572"/>
    <w:rsid w:val="003D1FED"/>
    <w:rsid w:val="003D2339"/>
    <w:rsid w:val="003D387E"/>
    <w:rsid w:val="003D7790"/>
    <w:rsid w:val="003E0113"/>
    <w:rsid w:val="003E0C55"/>
    <w:rsid w:val="003E1391"/>
    <w:rsid w:val="003E2A9A"/>
    <w:rsid w:val="003E32E3"/>
    <w:rsid w:val="003E45C4"/>
    <w:rsid w:val="003E4BED"/>
    <w:rsid w:val="003E66F5"/>
    <w:rsid w:val="003E68D7"/>
    <w:rsid w:val="003E6C72"/>
    <w:rsid w:val="003E6CEA"/>
    <w:rsid w:val="003F30FC"/>
    <w:rsid w:val="003F3772"/>
    <w:rsid w:val="003F3AD8"/>
    <w:rsid w:val="003F4F3E"/>
    <w:rsid w:val="003F553A"/>
    <w:rsid w:val="003F6032"/>
    <w:rsid w:val="003F7182"/>
    <w:rsid w:val="00403F08"/>
    <w:rsid w:val="0040607B"/>
    <w:rsid w:val="0040612E"/>
    <w:rsid w:val="00407190"/>
    <w:rsid w:val="00407B0A"/>
    <w:rsid w:val="00420432"/>
    <w:rsid w:val="0042130F"/>
    <w:rsid w:val="0042135B"/>
    <w:rsid w:val="00421794"/>
    <w:rsid w:val="00422D2C"/>
    <w:rsid w:val="00425435"/>
    <w:rsid w:val="00425AC9"/>
    <w:rsid w:val="004264C7"/>
    <w:rsid w:val="00426989"/>
    <w:rsid w:val="00432583"/>
    <w:rsid w:val="004356AB"/>
    <w:rsid w:val="0044124B"/>
    <w:rsid w:val="0044241F"/>
    <w:rsid w:val="00451319"/>
    <w:rsid w:val="004515DC"/>
    <w:rsid w:val="004531DE"/>
    <w:rsid w:val="00453310"/>
    <w:rsid w:val="00454FD0"/>
    <w:rsid w:val="0045567A"/>
    <w:rsid w:val="00456028"/>
    <w:rsid w:val="00457800"/>
    <w:rsid w:val="00457A0F"/>
    <w:rsid w:val="00460841"/>
    <w:rsid w:val="00460939"/>
    <w:rsid w:val="0046222F"/>
    <w:rsid w:val="004636D0"/>
    <w:rsid w:val="00463D50"/>
    <w:rsid w:val="00465337"/>
    <w:rsid w:val="00467986"/>
    <w:rsid w:val="004718D1"/>
    <w:rsid w:val="004725DA"/>
    <w:rsid w:val="004742C7"/>
    <w:rsid w:val="00481F84"/>
    <w:rsid w:val="00483117"/>
    <w:rsid w:val="004846B0"/>
    <w:rsid w:val="00486092"/>
    <w:rsid w:val="0049035B"/>
    <w:rsid w:val="004915A7"/>
    <w:rsid w:val="00493905"/>
    <w:rsid w:val="00493D27"/>
    <w:rsid w:val="00494B98"/>
    <w:rsid w:val="00494E3A"/>
    <w:rsid w:val="0049589C"/>
    <w:rsid w:val="004A07D8"/>
    <w:rsid w:val="004A232F"/>
    <w:rsid w:val="004A31E0"/>
    <w:rsid w:val="004A33C4"/>
    <w:rsid w:val="004A3450"/>
    <w:rsid w:val="004A5761"/>
    <w:rsid w:val="004A63C9"/>
    <w:rsid w:val="004A6948"/>
    <w:rsid w:val="004A72A9"/>
    <w:rsid w:val="004B319F"/>
    <w:rsid w:val="004B36FD"/>
    <w:rsid w:val="004B4A3F"/>
    <w:rsid w:val="004C0CA7"/>
    <w:rsid w:val="004C1F67"/>
    <w:rsid w:val="004C3844"/>
    <w:rsid w:val="004C5269"/>
    <w:rsid w:val="004C5C48"/>
    <w:rsid w:val="004C6787"/>
    <w:rsid w:val="004C6D0E"/>
    <w:rsid w:val="004D1A65"/>
    <w:rsid w:val="004D21D0"/>
    <w:rsid w:val="004D223B"/>
    <w:rsid w:val="004D2DDB"/>
    <w:rsid w:val="004D2FE2"/>
    <w:rsid w:val="004D4FF2"/>
    <w:rsid w:val="004D5C80"/>
    <w:rsid w:val="004E0C0B"/>
    <w:rsid w:val="004E132F"/>
    <w:rsid w:val="004E15AF"/>
    <w:rsid w:val="004E2E76"/>
    <w:rsid w:val="004E344C"/>
    <w:rsid w:val="004E3B23"/>
    <w:rsid w:val="004E444E"/>
    <w:rsid w:val="004E54F6"/>
    <w:rsid w:val="004E596C"/>
    <w:rsid w:val="004E5B70"/>
    <w:rsid w:val="004F0C79"/>
    <w:rsid w:val="004F1CEE"/>
    <w:rsid w:val="004F2844"/>
    <w:rsid w:val="004F2BBC"/>
    <w:rsid w:val="004F5B3D"/>
    <w:rsid w:val="004F7E71"/>
    <w:rsid w:val="00500140"/>
    <w:rsid w:val="005001DE"/>
    <w:rsid w:val="00503A55"/>
    <w:rsid w:val="005071CE"/>
    <w:rsid w:val="00507734"/>
    <w:rsid w:val="00511019"/>
    <w:rsid w:val="0051250D"/>
    <w:rsid w:val="00517A64"/>
    <w:rsid w:val="00522FB0"/>
    <w:rsid w:val="00524195"/>
    <w:rsid w:val="005241D6"/>
    <w:rsid w:val="00527C9A"/>
    <w:rsid w:val="00530479"/>
    <w:rsid w:val="00531591"/>
    <w:rsid w:val="00533A57"/>
    <w:rsid w:val="00533E78"/>
    <w:rsid w:val="005346A7"/>
    <w:rsid w:val="005346DC"/>
    <w:rsid w:val="00534BCE"/>
    <w:rsid w:val="005353F0"/>
    <w:rsid w:val="00536242"/>
    <w:rsid w:val="0054027B"/>
    <w:rsid w:val="0054033F"/>
    <w:rsid w:val="005411B7"/>
    <w:rsid w:val="00542692"/>
    <w:rsid w:val="00543402"/>
    <w:rsid w:val="00544487"/>
    <w:rsid w:val="00546A64"/>
    <w:rsid w:val="00552DC3"/>
    <w:rsid w:val="00553628"/>
    <w:rsid w:val="005554E1"/>
    <w:rsid w:val="00555D51"/>
    <w:rsid w:val="0055606C"/>
    <w:rsid w:val="00556A79"/>
    <w:rsid w:val="0056172E"/>
    <w:rsid w:val="00563269"/>
    <w:rsid w:val="00563523"/>
    <w:rsid w:val="00565578"/>
    <w:rsid w:val="005658D3"/>
    <w:rsid w:val="0057138D"/>
    <w:rsid w:val="005721DF"/>
    <w:rsid w:val="00573758"/>
    <w:rsid w:val="00574619"/>
    <w:rsid w:val="00576734"/>
    <w:rsid w:val="00576A0B"/>
    <w:rsid w:val="00576E4B"/>
    <w:rsid w:val="00580BDE"/>
    <w:rsid w:val="00581FD9"/>
    <w:rsid w:val="005822D5"/>
    <w:rsid w:val="00582BCD"/>
    <w:rsid w:val="0058328B"/>
    <w:rsid w:val="00583477"/>
    <w:rsid w:val="00583A12"/>
    <w:rsid w:val="00584280"/>
    <w:rsid w:val="00585628"/>
    <w:rsid w:val="00585B92"/>
    <w:rsid w:val="00586EFA"/>
    <w:rsid w:val="005912A6"/>
    <w:rsid w:val="00592B48"/>
    <w:rsid w:val="0059362A"/>
    <w:rsid w:val="0059402F"/>
    <w:rsid w:val="00594212"/>
    <w:rsid w:val="005961E6"/>
    <w:rsid w:val="005A1341"/>
    <w:rsid w:val="005A45D0"/>
    <w:rsid w:val="005A4E4C"/>
    <w:rsid w:val="005A4F01"/>
    <w:rsid w:val="005A514C"/>
    <w:rsid w:val="005A6C0D"/>
    <w:rsid w:val="005A7A6E"/>
    <w:rsid w:val="005B07CF"/>
    <w:rsid w:val="005B1799"/>
    <w:rsid w:val="005B3101"/>
    <w:rsid w:val="005B43EA"/>
    <w:rsid w:val="005B50F8"/>
    <w:rsid w:val="005B5627"/>
    <w:rsid w:val="005B6594"/>
    <w:rsid w:val="005B6A3A"/>
    <w:rsid w:val="005B7DA6"/>
    <w:rsid w:val="005C0300"/>
    <w:rsid w:val="005C0426"/>
    <w:rsid w:val="005C2023"/>
    <w:rsid w:val="005C240F"/>
    <w:rsid w:val="005C40C4"/>
    <w:rsid w:val="005C5C7D"/>
    <w:rsid w:val="005C6AC1"/>
    <w:rsid w:val="005C7377"/>
    <w:rsid w:val="005C783A"/>
    <w:rsid w:val="005D0822"/>
    <w:rsid w:val="005D20B0"/>
    <w:rsid w:val="005D4BF9"/>
    <w:rsid w:val="005D52BE"/>
    <w:rsid w:val="005D5603"/>
    <w:rsid w:val="005D5889"/>
    <w:rsid w:val="005D7D82"/>
    <w:rsid w:val="005E0A30"/>
    <w:rsid w:val="005E102B"/>
    <w:rsid w:val="005E1C3D"/>
    <w:rsid w:val="005E2FE4"/>
    <w:rsid w:val="005E3722"/>
    <w:rsid w:val="005E4CFE"/>
    <w:rsid w:val="005E5289"/>
    <w:rsid w:val="005E5C1E"/>
    <w:rsid w:val="005E63D0"/>
    <w:rsid w:val="005E66FF"/>
    <w:rsid w:val="005F1514"/>
    <w:rsid w:val="005F40E4"/>
    <w:rsid w:val="005F47D3"/>
    <w:rsid w:val="005F645F"/>
    <w:rsid w:val="005F66D0"/>
    <w:rsid w:val="005F69DE"/>
    <w:rsid w:val="005F7E68"/>
    <w:rsid w:val="00601464"/>
    <w:rsid w:val="00601E0C"/>
    <w:rsid w:val="006020BC"/>
    <w:rsid w:val="00602E72"/>
    <w:rsid w:val="00603245"/>
    <w:rsid w:val="00606ABA"/>
    <w:rsid w:val="006103A4"/>
    <w:rsid w:val="00611779"/>
    <w:rsid w:val="00612D57"/>
    <w:rsid w:val="006130BB"/>
    <w:rsid w:val="0061329E"/>
    <w:rsid w:val="0061373A"/>
    <w:rsid w:val="00613CB6"/>
    <w:rsid w:val="00614567"/>
    <w:rsid w:val="00615B46"/>
    <w:rsid w:val="00616801"/>
    <w:rsid w:val="00620682"/>
    <w:rsid w:val="00620E66"/>
    <w:rsid w:val="00622049"/>
    <w:rsid w:val="006233B4"/>
    <w:rsid w:val="006240DD"/>
    <w:rsid w:val="00624B5F"/>
    <w:rsid w:val="00624D3C"/>
    <w:rsid w:val="00626C44"/>
    <w:rsid w:val="00631068"/>
    <w:rsid w:val="00633E81"/>
    <w:rsid w:val="006348BA"/>
    <w:rsid w:val="00635C26"/>
    <w:rsid w:val="00637C1F"/>
    <w:rsid w:val="006459F8"/>
    <w:rsid w:val="006463A1"/>
    <w:rsid w:val="0064665C"/>
    <w:rsid w:val="00646E31"/>
    <w:rsid w:val="006502C8"/>
    <w:rsid w:val="006505F2"/>
    <w:rsid w:val="00650D0A"/>
    <w:rsid w:val="00653804"/>
    <w:rsid w:val="00655E03"/>
    <w:rsid w:val="00661B50"/>
    <w:rsid w:val="00662D7B"/>
    <w:rsid w:val="00663D12"/>
    <w:rsid w:val="00663E88"/>
    <w:rsid w:val="006647A1"/>
    <w:rsid w:val="006656A4"/>
    <w:rsid w:val="006656C0"/>
    <w:rsid w:val="00667063"/>
    <w:rsid w:val="00670976"/>
    <w:rsid w:val="00671B33"/>
    <w:rsid w:val="00672767"/>
    <w:rsid w:val="00672780"/>
    <w:rsid w:val="00673190"/>
    <w:rsid w:val="006731E6"/>
    <w:rsid w:val="006733B9"/>
    <w:rsid w:val="00675D33"/>
    <w:rsid w:val="00676E21"/>
    <w:rsid w:val="00677048"/>
    <w:rsid w:val="006772C9"/>
    <w:rsid w:val="00677B24"/>
    <w:rsid w:val="00677D89"/>
    <w:rsid w:val="00682067"/>
    <w:rsid w:val="00682127"/>
    <w:rsid w:val="006823F4"/>
    <w:rsid w:val="00684196"/>
    <w:rsid w:val="006864D3"/>
    <w:rsid w:val="006870BE"/>
    <w:rsid w:val="00690D94"/>
    <w:rsid w:val="00690FEA"/>
    <w:rsid w:val="00691468"/>
    <w:rsid w:val="00691ADD"/>
    <w:rsid w:val="00692E19"/>
    <w:rsid w:val="00692F98"/>
    <w:rsid w:val="00694CFE"/>
    <w:rsid w:val="00696EB2"/>
    <w:rsid w:val="006A1A50"/>
    <w:rsid w:val="006A1D81"/>
    <w:rsid w:val="006A4C0C"/>
    <w:rsid w:val="006A5A28"/>
    <w:rsid w:val="006A60C9"/>
    <w:rsid w:val="006A6617"/>
    <w:rsid w:val="006A7D22"/>
    <w:rsid w:val="006B1C29"/>
    <w:rsid w:val="006B244F"/>
    <w:rsid w:val="006B377D"/>
    <w:rsid w:val="006B4FDE"/>
    <w:rsid w:val="006B72D5"/>
    <w:rsid w:val="006C1496"/>
    <w:rsid w:val="006C2792"/>
    <w:rsid w:val="006C3688"/>
    <w:rsid w:val="006C3C0D"/>
    <w:rsid w:val="006C7755"/>
    <w:rsid w:val="006D05E9"/>
    <w:rsid w:val="006D2270"/>
    <w:rsid w:val="006D3C11"/>
    <w:rsid w:val="006D3DAC"/>
    <w:rsid w:val="006D47CC"/>
    <w:rsid w:val="006D7716"/>
    <w:rsid w:val="006D7C2F"/>
    <w:rsid w:val="006E013B"/>
    <w:rsid w:val="006E3000"/>
    <w:rsid w:val="006E3108"/>
    <w:rsid w:val="006E43C2"/>
    <w:rsid w:val="006E7026"/>
    <w:rsid w:val="006F113F"/>
    <w:rsid w:val="006F2879"/>
    <w:rsid w:val="006F5573"/>
    <w:rsid w:val="006F563B"/>
    <w:rsid w:val="006F584F"/>
    <w:rsid w:val="006F7320"/>
    <w:rsid w:val="006F7FBB"/>
    <w:rsid w:val="00701439"/>
    <w:rsid w:val="00703F12"/>
    <w:rsid w:val="00704B41"/>
    <w:rsid w:val="00710556"/>
    <w:rsid w:val="00711737"/>
    <w:rsid w:val="00712606"/>
    <w:rsid w:val="00714A64"/>
    <w:rsid w:val="007151B6"/>
    <w:rsid w:val="0071523F"/>
    <w:rsid w:val="00715373"/>
    <w:rsid w:val="00716912"/>
    <w:rsid w:val="00717420"/>
    <w:rsid w:val="00717C92"/>
    <w:rsid w:val="00720866"/>
    <w:rsid w:val="00721C9E"/>
    <w:rsid w:val="007225F6"/>
    <w:rsid w:val="00722FE4"/>
    <w:rsid w:val="00725AC4"/>
    <w:rsid w:val="00726FF6"/>
    <w:rsid w:val="007304E7"/>
    <w:rsid w:val="00732292"/>
    <w:rsid w:val="007354F1"/>
    <w:rsid w:val="00742C43"/>
    <w:rsid w:val="00750A6D"/>
    <w:rsid w:val="00751991"/>
    <w:rsid w:val="00753009"/>
    <w:rsid w:val="007530AD"/>
    <w:rsid w:val="00753166"/>
    <w:rsid w:val="0075327F"/>
    <w:rsid w:val="00753E1C"/>
    <w:rsid w:val="0075489E"/>
    <w:rsid w:val="007557B0"/>
    <w:rsid w:val="007558D1"/>
    <w:rsid w:val="007610F1"/>
    <w:rsid w:val="007643A2"/>
    <w:rsid w:val="00770A5E"/>
    <w:rsid w:val="00772C56"/>
    <w:rsid w:val="00773B8F"/>
    <w:rsid w:val="00780308"/>
    <w:rsid w:val="00781F02"/>
    <w:rsid w:val="0078305F"/>
    <w:rsid w:val="00783541"/>
    <w:rsid w:val="007838FE"/>
    <w:rsid w:val="007850F8"/>
    <w:rsid w:val="0078633B"/>
    <w:rsid w:val="00787B73"/>
    <w:rsid w:val="00787CEB"/>
    <w:rsid w:val="00790C29"/>
    <w:rsid w:val="007918F3"/>
    <w:rsid w:val="00792869"/>
    <w:rsid w:val="00792FF1"/>
    <w:rsid w:val="0079473D"/>
    <w:rsid w:val="00795068"/>
    <w:rsid w:val="007A0195"/>
    <w:rsid w:val="007A028A"/>
    <w:rsid w:val="007A0FB5"/>
    <w:rsid w:val="007A1717"/>
    <w:rsid w:val="007A4352"/>
    <w:rsid w:val="007A46EA"/>
    <w:rsid w:val="007A48AF"/>
    <w:rsid w:val="007A590A"/>
    <w:rsid w:val="007A6053"/>
    <w:rsid w:val="007B0974"/>
    <w:rsid w:val="007B105F"/>
    <w:rsid w:val="007B1AAA"/>
    <w:rsid w:val="007B3202"/>
    <w:rsid w:val="007B4E4E"/>
    <w:rsid w:val="007B5330"/>
    <w:rsid w:val="007B6017"/>
    <w:rsid w:val="007B6284"/>
    <w:rsid w:val="007C0333"/>
    <w:rsid w:val="007C0E03"/>
    <w:rsid w:val="007C4857"/>
    <w:rsid w:val="007C517F"/>
    <w:rsid w:val="007C6448"/>
    <w:rsid w:val="007D1DA7"/>
    <w:rsid w:val="007D244E"/>
    <w:rsid w:val="007D33CE"/>
    <w:rsid w:val="007D34FD"/>
    <w:rsid w:val="007E0177"/>
    <w:rsid w:val="007E0D90"/>
    <w:rsid w:val="007E1EEC"/>
    <w:rsid w:val="007E256D"/>
    <w:rsid w:val="007E26D4"/>
    <w:rsid w:val="007E2B00"/>
    <w:rsid w:val="007E2E96"/>
    <w:rsid w:val="007E3AE9"/>
    <w:rsid w:val="007E5FFC"/>
    <w:rsid w:val="007E697C"/>
    <w:rsid w:val="007F033E"/>
    <w:rsid w:val="007F2A32"/>
    <w:rsid w:val="007F2BAB"/>
    <w:rsid w:val="007F3B60"/>
    <w:rsid w:val="00801AF3"/>
    <w:rsid w:val="00801EBE"/>
    <w:rsid w:val="00802A02"/>
    <w:rsid w:val="00803FF5"/>
    <w:rsid w:val="00805289"/>
    <w:rsid w:val="0080590E"/>
    <w:rsid w:val="00806792"/>
    <w:rsid w:val="008079EF"/>
    <w:rsid w:val="00807B65"/>
    <w:rsid w:val="008106F8"/>
    <w:rsid w:val="00811F90"/>
    <w:rsid w:val="00812352"/>
    <w:rsid w:val="00813338"/>
    <w:rsid w:val="00814339"/>
    <w:rsid w:val="00814BD8"/>
    <w:rsid w:val="0081546D"/>
    <w:rsid w:val="00815681"/>
    <w:rsid w:val="008160DE"/>
    <w:rsid w:val="00816563"/>
    <w:rsid w:val="00816BE1"/>
    <w:rsid w:val="00817BF6"/>
    <w:rsid w:val="00821F38"/>
    <w:rsid w:val="0082316A"/>
    <w:rsid w:val="00825AF1"/>
    <w:rsid w:val="008328E4"/>
    <w:rsid w:val="008334C8"/>
    <w:rsid w:val="008339C7"/>
    <w:rsid w:val="00833B9D"/>
    <w:rsid w:val="008409D6"/>
    <w:rsid w:val="008413C4"/>
    <w:rsid w:val="0084144B"/>
    <w:rsid w:val="00841DED"/>
    <w:rsid w:val="008435F6"/>
    <w:rsid w:val="00844A76"/>
    <w:rsid w:val="00844D31"/>
    <w:rsid w:val="00846097"/>
    <w:rsid w:val="00847DA3"/>
    <w:rsid w:val="00851DFC"/>
    <w:rsid w:val="00852EB4"/>
    <w:rsid w:val="00853153"/>
    <w:rsid w:val="00853446"/>
    <w:rsid w:val="00853917"/>
    <w:rsid w:val="008545CC"/>
    <w:rsid w:val="008550A5"/>
    <w:rsid w:val="00855551"/>
    <w:rsid w:val="008555C0"/>
    <w:rsid w:val="008558C9"/>
    <w:rsid w:val="00855922"/>
    <w:rsid w:val="00864803"/>
    <w:rsid w:val="008669EB"/>
    <w:rsid w:val="00866B84"/>
    <w:rsid w:val="00867DED"/>
    <w:rsid w:val="00867F5D"/>
    <w:rsid w:val="00867F86"/>
    <w:rsid w:val="00870859"/>
    <w:rsid w:val="00871648"/>
    <w:rsid w:val="00871762"/>
    <w:rsid w:val="0087271E"/>
    <w:rsid w:val="00874A79"/>
    <w:rsid w:val="0087556B"/>
    <w:rsid w:val="00875895"/>
    <w:rsid w:val="00884AD6"/>
    <w:rsid w:val="0088613C"/>
    <w:rsid w:val="00887A98"/>
    <w:rsid w:val="00890C3B"/>
    <w:rsid w:val="00891596"/>
    <w:rsid w:val="00891DEE"/>
    <w:rsid w:val="00892697"/>
    <w:rsid w:val="00895480"/>
    <w:rsid w:val="00897A12"/>
    <w:rsid w:val="00897C28"/>
    <w:rsid w:val="008A002A"/>
    <w:rsid w:val="008A16EC"/>
    <w:rsid w:val="008A2CD1"/>
    <w:rsid w:val="008A50F4"/>
    <w:rsid w:val="008A5566"/>
    <w:rsid w:val="008A57A6"/>
    <w:rsid w:val="008A64FB"/>
    <w:rsid w:val="008A6927"/>
    <w:rsid w:val="008A77DD"/>
    <w:rsid w:val="008B08D8"/>
    <w:rsid w:val="008B2CB5"/>
    <w:rsid w:val="008B4158"/>
    <w:rsid w:val="008B6759"/>
    <w:rsid w:val="008B77F8"/>
    <w:rsid w:val="008C1445"/>
    <w:rsid w:val="008C2214"/>
    <w:rsid w:val="008C268D"/>
    <w:rsid w:val="008C357E"/>
    <w:rsid w:val="008C5193"/>
    <w:rsid w:val="008C5B22"/>
    <w:rsid w:val="008C7147"/>
    <w:rsid w:val="008C7B45"/>
    <w:rsid w:val="008D064C"/>
    <w:rsid w:val="008D54B4"/>
    <w:rsid w:val="008D60CE"/>
    <w:rsid w:val="008D6742"/>
    <w:rsid w:val="008E03FF"/>
    <w:rsid w:val="008E3DEB"/>
    <w:rsid w:val="008E7A81"/>
    <w:rsid w:val="008E7D4C"/>
    <w:rsid w:val="008F393D"/>
    <w:rsid w:val="008F445E"/>
    <w:rsid w:val="008F7305"/>
    <w:rsid w:val="008F7382"/>
    <w:rsid w:val="009000D4"/>
    <w:rsid w:val="00900675"/>
    <w:rsid w:val="00900854"/>
    <w:rsid w:val="0090253C"/>
    <w:rsid w:val="00902740"/>
    <w:rsid w:val="009031D4"/>
    <w:rsid w:val="00903BBE"/>
    <w:rsid w:val="009055F6"/>
    <w:rsid w:val="00905B0C"/>
    <w:rsid w:val="00910D28"/>
    <w:rsid w:val="0091181B"/>
    <w:rsid w:val="00912FC8"/>
    <w:rsid w:val="009152B2"/>
    <w:rsid w:val="00915328"/>
    <w:rsid w:val="00916B22"/>
    <w:rsid w:val="009227FC"/>
    <w:rsid w:val="00924608"/>
    <w:rsid w:val="009248C8"/>
    <w:rsid w:val="00926960"/>
    <w:rsid w:val="00930251"/>
    <w:rsid w:val="00930C85"/>
    <w:rsid w:val="00930DB1"/>
    <w:rsid w:val="00933ABC"/>
    <w:rsid w:val="009351C9"/>
    <w:rsid w:val="0093734A"/>
    <w:rsid w:val="0094238D"/>
    <w:rsid w:val="0094295B"/>
    <w:rsid w:val="009437C5"/>
    <w:rsid w:val="00943D09"/>
    <w:rsid w:val="0094545A"/>
    <w:rsid w:val="00945CBA"/>
    <w:rsid w:val="009460FF"/>
    <w:rsid w:val="00947311"/>
    <w:rsid w:val="00951F75"/>
    <w:rsid w:val="00956D88"/>
    <w:rsid w:val="00957602"/>
    <w:rsid w:val="00957B4F"/>
    <w:rsid w:val="0096093F"/>
    <w:rsid w:val="009620DB"/>
    <w:rsid w:val="0096233A"/>
    <w:rsid w:val="00962D46"/>
    <w:rsid w:val="00963ED2"/>
    <w:rsid w:val="00964D8F"/>
    <w:rsid w:val="009651E5"/>
    <w:rsid w:val="00966540"/>
    <w:rsid w:val="0096706D"/>
    <w:rsid w:val="00970B01"/>
    <w:rsid w:val="00971C91"/>
    <w:rsid w:val="00972A76"/>
    <w:rsid w:val="00973181"/>
    <w:rsid w:val="00973BB6"/>
    <w:rsid w:val="00974440"/>
    <w:rsid w:val="0097473C"/>
    <w:rsid w:val="009748DE"/>
    <w:rsid w:val="009753B0"/>
    <w:rsid w:val="00975CA3"/>
    <w:rsid w:val="00977842"/>
    <w:rsid w:val="00980E09"/>
    <w:rsid w:val="00980F54"/>
    <w:rsid w:val="00983B0A"/>
    <w:rsid w:val="00984F3F"/>
    <w:rsid w:val="0098502A"/>
    <w:rsid w:val="009858C8"/>
    <w:rsid w:val="00986653"/>
    <w:rsid w:val="00987166"/>
    <w:rsid w:val="009871A3"/>
    <w:rsid w:val="00991AEB"/>
    <w:rsid w:val="009920AB"/>
    <w:rsid w:val="009928A0"/>
    <w:rsid w:val="00994473"/>
    <w:rsid w:val="00994C06"/>
    <w:rsid w:val="009972B5"/>
    <w:rsid w:val="00997FF2"/>
    <w:rsid w:val="009A0820"/>
    <w:rsid w:val="009A2151"/>
    <w:rsid w:val="009A36CB"/>
    <w:rsid w:val="009A56C3"/>
    <w:rsid w:val="009A5962"/>
    <w:rsid w:val="009A63EA"/>
    <w:rsid w:val="009A65AB"/>
    <w:rsid w:val="009B1B38"/>
    <w:rsid w:val="009B1DF7"/>
    <w:rsid w:val="009B742C"/>
    <w:rsid w:val="009B79CE"/>
    <w:rsid w:val="009C01FD"/>
    <w:rsid w:val="009C30C1"/>
    <w:rsid w:val="009C3F87"/>
    <w:rsid w:val="009C4BAE"/>
    <w:rsid w:val="009C65AC"/>
    <w:rsid w:val="009C6926"/>
    <w:rsid w:val="009D00D4"/>
    <w:rsid w:val="009D1A78"/>
    <w:rsid w:val="009D30AE"/>
    <w:rsid w:val="009D6675"/>
    <w:rsid w:val="009D6D7D"/>
    <w:rsid w:val="009D7405"/>
    <w:rsid w:val="009E077F"/>
    <w:rsid w:val="009E17AB"/>
    <w:rsid w:val="009E20A1"/>
    <w:rsid w:val="009E231A"/>
    <w:rsid w:val="009E3996"/>
    <w:rsid w:val="009E591C"/>
    <w:rsid w:val="009E5A0C"/>
    <w:rsid w:val="009E5E32"/>
    <w:rsid w:val="009E6132"/>
    <w:rsid w:val="009E6608"/>
    <w:rsid w:val="009E6E8E"/>
    <w:rsid w:val="009F1638"/>
    <w:rsid w:val="009F3594"/>
    <w:rsid w:val="009F4422"/>
    <w:rsid w:val="009F4A41"/>
    <w:rsid w:val="009F5865"/>
    <w:rsid w:val="009F5AD0"/>
    <w:rsid w:val="009F5D75"/>
    <w:rsid w:val="009F7B25"/>
    <w:rsid w:val="00A0038D"/>
    <w:rsid w:val="00A01C22"/>
    <w:rsid w:val="00A0219D"/>
    <w:rsid w:val="00A0258D"/>
    <w:rsid w:val="00A032A5"/>
    <w:rsid w:val="00A03596"/>
    <w:rsid w:val="00A03711"/>
    <w:rsid w:val="00A04E43"/>
    <w:rsid w:val="00A05860"/>
    <w:rsid w:val="00A100A4"/>
    <w:rsid w:val="00A10B5D"/>
    <w:rsid w:val="00A11D3D"/>
    <w:rsid w:val="00A124A4"/>
    <w:rsid w:val="00A13250"/>
    <w:rsid w:val="00A139C8"/>
    <w:rsid w:val="00A1467F"/>
    <w:rsid w:val="00A17451"/>
    <w:rsid w:val="00A21CE4"/>
    <w:rsid w:val="00A2393B"/>
    <w:rsid w:val="00A26325"/>
    <w:rsid w:val="00A3019A"/>
    <w:rsid w:val="00A31543"/>
    <w:rsid w:val="00A3210D"/>
    <w:rsid w:val="00A32741"/>
    <w:rsid w:val="00A34382"/>
    <w:rsid w:val="00A35275"/>
    <w:rsid w:val="00A377F9"/>
    <w:rsid w:val="00A410E7"/>
    <w:rsid w:val="00A46550"/>
    <w:rsid w:val="00A46F5E"/>
    <w:rsid w:val="00A46FD5"/>
    <w:rsid w:val="00A51C93"/>
    <w:rsid w:val="00A5516F"/>
    <w:rsid w:val="00A55B0F"/>
    <w:rsid w:val="00A566F7"/>
    <w:rsid w:val="00A567E3"/>
    <w:rsid w:val="00A600FE"/>
    <w:rsid w:val="00A62BBE"/>
    <w:rsid w:val="00A6366D"/>
    <w:rsid w:val="00A6397F"/>
    <w:rsid w:val="00A640E0"/>
    <w:rsid w:val="00A67850"/>
    <w:rsid w:val="00A70D7D"/>
    <w:rsid w:val="00A712DF"/>
    <w:rsid w:val="00A72153"/>
    <w:rsid w:val="00A73092"/>
    <w:rsid w:val="00A73715"/>
    <w:rsid w:val="00A74EB3"/>
    <w:rsid w:val="00A7559D"/>
    <w:rsid w:val="00A75C6C"/>
    <w:rsid w:val="00A77A67"/>
    <w:rsid w:val="00A77ABC"/>
    <w:rsid w:val="00A80AB1"/>
    <w:rsid w:val="00A81788"/>
    <w:rsid w:val="00A82D64"/>
    <w:rsid w:val="00A847F2"/>
    <w:rsid w:val="00A848AC"/>
    <w:rsid w:val="00A8792B"/>
    <w:rsid w:val="00A9079B"/>
    <w:rsid w:val="00A907A4"/>
    <w:rsid w:val="00A9081C"/>
    <w:rsid w:val="00A91671"/>
    <w:rsid w:val="00A929B7"/>
    <w:rsid w:val="00A92E55"/>
    <w:rsid w:val="00A93790"/>
    <w:rsid w:val="00A938F0"/>
    <w:rsid w:val="00A95376"/>
    <w:rsid w:val="00A97393"/>
    <w:rsid w:val="00A976FC"/>
    <w:rsid w:val="00AA2416"/>
    <w:rsid w:val="00AA2440"/>
    <w:rsid w:val="00AA2618"/>
    <w:rsid w:val="00AA2E4C"/>
    <w:rsid w:val="00AA526C"/>
    <w:rsid w:val="00AA5691"/>
    <w:rsid w:val="00AA7133"/>
    <w:rsid w:val="00AA7859"/>
    <w:rsid w:val="00AB77B3"/>
    <w:rsid w:val="00AC2AA8"/>
    <w:rsid w:val="00AC5414"/>
    <w:rsid w:val="00AC75C9"/>
    <w:rsid w:val="00AC7849"/>
    <w:rsid w:val="00AD0722"/>
    <w:rsid w:val="00AD247C"/>
    <w:rsid w:val="00AD473F"/>
    <w:rsid w:val="00AD5744"/>
    <w:rsid w:val="00AD6B48"/>
    <w:rsid w:val="00AE0522"/>
    <w:rsid w:val="00AE07D1"/>
    <w:rsid w:val="00AE1133"/>
    <w:rsid w:val="00AE156F"/>
    <w:rsid w:val="00AE2590"/>
    <w:rsid w:val="00AE534C"/>
    <w:rsid w:val="00AE55B8"/>
    <w:rsid w:val="00AE6FAF"/>
    <w:rsid w:val="00AF09BA"/>
    <w:rsid w:val="00AF43CA"/>
    <w:rsid w:val="00AF64F7"/>
    <w:rsid w:val="00AF6868"/>
    <w:rsid w:val="00AF68A2"/>
    <w:rsid w:val="00B001B8"/>
    <w:rsid w:val="00B01AA8"/>
    <w:rsid w:val="00B03624"/>
    <w:rsid w:val="00B03875"/>
    <w:rsid w:val="00B04476"/>
    <w:rsid w:val="00B050FA"/>
    <w:rsid w:val="00B1031C"/>
    <w:rsid w:val="00B10739"/>
    <w:rsid w:val="00B12757"/>
    <w:rsid w:val="00B1529E"/>
    <w:rsid w:val="00B16DAD"/>
    <w:rsid w:val="00B174F2"/>
    <w:rsid w:val="00B228C3"/>
    <w:rsid w:val="00B23DA9"/>
    <w:rsid w:val="00B245FD"/>
    <w:rsid w:val="00B25DEB"/>
    <w:rsid w:val="00B275DA"/>
    <w:rsid w:val="00B32D06"/>
    <w:rsid w:val="00B3394B"/>
    <w:rsid w:val="00B3471F"/>
    <w:rsid w:val="00B34E3C"/>
    <w:rsid w:val="00B34F2E"/>
    <w:rsid w:val="00B37914"/>
    <w:rsid w:val="00B40C74"/>
    <w:rsid w:val="00B42C91"/>
    <w:rsid w:val="00B42DF8"/>
    <w:rsid w:val="00B431A8"/>
    <w:rsid w:val="00B43431"/>
    <w:rsid w:val="00B43BF6"/>
    <w:rsid w:val="00B4492E"/>
    <w:rsid w:val="00B450A8"/>
    <w:rsid w:val="00B451AD"/>
    <w:rsid w:val="00B4634F"/>
    <w:rsid w:val="00B47106"/>
    <w:rsid w:val="00B51A86"/>
    <w:rsid w:val="00B54B7E"/>
    <w:rsid w:val="00B57A1B"/>
    <w:rsid w:val="00B57DDB"/>
    <w:rsid w:val="00B6090F"/>
    <w:rsid w:val="00B614AD"/>
    <w:rsid w:val="00B62019"/>
    <w:rsid w:val="00B621DE"/>
    <w:rsid w:val="00B66245"/>
    <w:rsid w:val="00B6625C"/>
    <w:rsid w:val="00B6797F"/>
    <w:rsid w:val="00B67FF5"/>
    <w:rsid w:val="00B704C5"/>
    <w:rsid w:val="00B71F6D"/>
    <w:rsid w:val="00B721A6"/>
    <w:rsid w:val="00B7357E"/>
    <w:rsid w:val="00B749ED"/>
    <w:rsid w:val="00B74EDA"/>
    <w:rsid w:val="00B75525"/>
    <w:rsid w:val="00B765FA"/>
    <w:rsid w:val="00B82FE6"/>
    <w:rsid w:val="00B83023"/>
    <w:rsid w:val="00B84A61"/>
    <w:rsid w:val="00B8721E"/>
    <w:rsid w:val="00B90DAB"/>
    <w:rsid w:val="00B933E7"/>
    <w:rsid w:val="00B9343B"/>
    <w:rsid w:val="00B95B41"/>
    <w:rsid w:val="00B96965"/>
    <w:rsid w:val="00B97DA4"/>
    <w:rsid w:val="00BA0ED6"/>
    <w:rsid w:val="00BA1D89"/>
    <w:rsid w:val="00BA61A9"/>
    <w:rsid w:val="00BB10DD"/>
    <w:rsid w:val="00BB29BC"/>
    <w:rsid w:val="00BB3805"/>
    <w:rsid w:val="00BB6A9D"/>
    <w:rsid w:val="00BB6CEB"/>
    <w:rsid w:val="00BB7FBB"/>
    <w:rsid w:val="00BC0309"/>
    <w:rsid w:val="00BC1029"/>
    <w:rsid w:val="00BC17F3"/>
    <w:rsid w:val="00BC231D"/>
    <w:rsid w:val="00BD0CF0"/>
    <w:rsid w:val="00BD21EE"/>
    <w:rsid w:val="00BD2B78"/>
    <w:rsid w:val="00BD4025"/>
    <w:rsid w:val="00BD4EE9"/>
    <w:rsid w:val="00BD52EB"/>
    <w:rsid w:val="00BD7F73"/>
    <w:rsid w:val="00BE12E3"/>
    <w:rsid w:val="00BE2D81"/>
    <w:rsid w:val="00BE3732"/>
    <w:rsid w:val="00BE41ED"/>
    <w:rsid w:val="00BE46AC"/>
    <w:rsid w:val="00BE526A"/>
    <w:rsid w:val="00BE57D6"/>
    <w:rsid w:val="00BE603D"/>
    <w:rsid w:val="00BE6D89"/>
    <w:rsid w:val="00BF3029"/>
    <w:rsid w:val="00BF3C14"/>
    <w:rsid w:val="00BF4A32"/>
    <w:rsid w:val="00BF4CA6"/>
    <w:rsid w:val="00BF50DF"/>
    <w:rsid w:val="00BF5345"/>
    <w:rsid w:val="00BF5852"/>
    <w:rsid w:val="00BF758D"/>
    <w:rsid w:val="00BF7E26"/>
    <w:rsid w:val="00BF7E83"/>
    <w:rsid w:val="00C0081B"/>
    <w:rsid w:val="00C01C9C"/>
    <w:rsid w:val="00C03568"/>
    <w:rsid w:val="00C05399"/>
    <w:rsid w:val="00C11AA9"/>
    <w:rsid w:val="00C12645"/>
    <w:rsid w:val="00C12D4A"/>
    <w:rsid w:val="00C21312"/>
    <w:rsid w:val="00C21B7E"/>
    <w:rsid w:val="00C223A1"/>
    <w:rsid w:val="00C22B03"/>
    <w:rsid w:val="00C248D2"/>
    <w:rsid w:val="00C254DF"/>
    <w:rsid w:val="00C25E30"/>
    <w:rsid w:val="00C314DB"/>
    <w:rsid w:val="00C330CA"/>
    <w:rsid w:val="00C34321"/>
    <w:rsid w:val="00C377ED"/>
    <w:rsid w:val="00C417C7"/>
    <w:rsid w:val="00C42BAC"/>
    <w:rsid w:val="00C44D8E"/>
    <w:rsid w:val="00C45634"/>
    <w:rsid w:val="00C464D0"/>
    <w:rsid w:val="00C465D5"/>
    <w:rsid w:val="00C51336"/>
    <w:rsid w:val="00C53D6F"/>
    <w:rsid w:val="00C5625A"/>
    <w:rsid w:val="00C56675"/>
    <w:rsid w:val="00C56B3A"/>
    <w:rsid w:val="00C57977"/>
    <w:rsid w:val="00C61E7B"/>
    <w:rsid w:val="00C62CEE"/>
    <w:rsid w:val="00C6324D"/>
    <w:rsid w:val="00C649BB"/>
    <w:rsid w:val="00C65548"/>
    <w:rsid w:val="00C65950"/>
    <w:rsid w:val="00C66467"/>
    <w:rsid w:val="00C70C6C"/>
    <w:rsid w:val="00C715A3"/>
    <w:rsid w:val="00C740F5"/>
    <w:rsid w:val="00C74365"/>
    <w:rsid w:val="00C766BE"/>
    <w:rsid w:val="00C76842"/>
    <w:rsid w:val="00C77EEA"/>
    <w:rsid w:val="00C84079"/>
    <w:rsid w:val="00C84888"/>
    <w:rsid w:val="00C8602C"/>
    <w:rsid w:val="00C86141"/>
    <w:rsid w:val="00C86D59"/>
    <w:rsid w:val="00C87D84"/>
    <w:rsid w:val="00C90414"/>
    <w:rsid w:val="00C9052F"/>
    <w:rsid w:val="00C91C91"/>
    <w:rsid w:val="00C92962"/>
    <w:rsid w:val="00C93CA2"/>
    <w:rsid w:val="00C9521E"/>
    <w:rsid w:val="00C95C6C"/>
    <w:rsid w:val="00C967A8"/>
    <w:rsid w:val="00C96964"/>
    <w:rsid w:val="00CA082B"/>
    <w:rsid w:val="00CA1EE3"/>
    <w:rsid w:val="00CA475C"/>
    <w:rsid w:val="00CA4C57"/>
    <w:rsid w:val="00CA4D50"/>
    <w:rsid w:val="00CB666A"/>
    <w:rsid w:val="00CC1701"/>
    <w:rsid w:val="00CC2440"/>
    <w:rsid w:val="00CC2C36"/>
    <w:rsid w:val="00CC366D"/>
    <w:rsid w:val="00CC3BE5"/>
    <w:rsid w:val="00CC425C"/>
    <w:rsid w:val="00CC5C6E"/>
    <w:rsid w:val="00CC6601"/>
    <w:rsid w:val="00CC6A6C"/>
    <w:rsid w:val="00CC7C16"/>
    <w:rsid w:val="00CD099A"/>
    <w:rsid w:val="00CD0E4E"/>
    <w:rsid w:val="00CD2DE8"/>
    <w:rsid w:val="00CD3303"/>
    <w:rsid w:val="00CD3600"/>
    <w:rsid w:val="00CD556C"/>
    <w:rsid w:val="00CD567D"/>
    <w:rsid w:val="00CE0BB9"/>
    <w:rsid w:val="00CE0F2B"/>
    <w:rsid w:val="00CE48C7"/>
    <w:rsid w:val="00CE5126"/>
    <w:rsid w:val="00CE6E01"/>
    <w:rsid w:val="00CF1AC1"/>
    <w:rsid w:val="00CF276C"/>
    <w:rsid w:val="00CF5DC2"/>
    <w:rsid w:val="00CF6670"/>
    <w:rsid w:val="00CF72D4"/>
    <w:rsid w:val="00CF7B4F"/>
    <w:rsid w:val="00D00173"/>
    <w:rsid w:val="00D04225"/>
    <w:rsid w:val="00D20C70"/>
    <w:rsid w:val="00D21894"/>
    <w:rsid w:val="00D239DE"/>
    <w:rsid w:val="00D244B7"/>
    <w:rsid w:val="00D2600F"/>
    <w:rsid w:val="00D26E20"/>
    <w:rsid w:val="00D27BC5"/>
    <w:rsid w:val="00D30BAA"/>
    <w:rsid w:val="00D312DC"/>
    <w:rsid w:val="00D3215B"/>
    <w:rsid w:val="00D348A0"/>
    <w:rsid w:val="00D34BB1"/>
    <w:rsid w:val="00D435AF"/>
    <w:rsid w:val="00D43BC3"/>
    <w:rsid w:val="00D43F04"/>
    <w:rsid w:val="00D44832"/>
    <w:rsid w:val="00D449C1"/>
    <w:rsid w:val="00D44A42"/>
    <w:rsid w:val="00D51197"/>
    <w:rsid w:val="00D51E5D"/>
    <w:rsid w:val="00D562B8"/>
    <w:rsid w:val="00D609CE"/>
    <w:rsid w:val="00D625C5"/>
    <w:rsid w:val="00D6260C"/>
    <w:rsid w:val="00D629F8"/>
    <w:rsid w:val="00D65A83"/>
    <w:rsid w:val="00D700BF"/>
    <w:rsid w:val="00D70A70"/>
    <w:rsid w:val="00D74A1F"/>
    <w:rsid w:val="00D74CC7"/>
    <w:rsid w:val="00D759BC"/>
    <w:rsid w:val="00D76886"/>
    <w:rsid w:val="00D76D2B"/>
    <w:rsid w:val="00D806B7"/>
    <w:rsid w:val="00D824CC"/>
    <w:rsid w:val="00D839A5"/>
    <w:rsid w:val="00D84FAD"/>
    <w:rsid w:val="00D87302"/>
    <w:rsid w:val="00D903BD"/>
    <w:rsid w:val="00D90F38"/>
    <w:rsid w:val="00D935C8"/>
    <w:rsid w:val="00D938B3"/>
    <w:rsid w:val="00D93B82"/>
    <w:rsid w:val="00D955E8"/>
    <w:rsid w:val="00D959A5"/>
    <w:rsid w:val="00D95C2B"/>
    <w:rsid w:val="00D96010"/>
    <w:rsid w:val="00D97B6D"/>
    <w:rsid w:val="00DA307D"/>
    <w:rsid w:val="00DA3819"/>
    <w:rsid w:val="00DA3C84"/>
    <w:rsid w:val="00DA43CF"/>
    <w:rsid w:val="00DA4A89"/>
    <w:rsid w:val="00DA51AB"/>
    <w:rsid w:val="00DA6AA0"/>
    <w:rsid w:val="00DA7881"/>
    <w:rsid w:val="00DB137D"/>
    <w:rsid w:val="00DB15E9"/>
    <w:rsid w:val="00DB2236"/>
    <w:rsid w:val="00DB460A"/>
    <w:rsid w:val="00DB4DCA"/>
    <w:rsid w:val="00DB6440"/>
    <w:rsid w:val="00DB66EB"/>
    <w:rsid w:val="00DB6C40"/>
    <w:rsid w:val="00DC14B9"/>
    <w:rsid w:val="00DC249F"/>
    <w:rsid w:val="00DC2A49"/>
    <w:rsid w:val="00DC43E0"/>
    <w:rsid w:val="00DC57C8"/>
    <w:rsid w:val="00DC5C0E"/>
    <w:rsid w:val="00DC67E1"/>
    <w:rsid w:val="00DC7B11"/>
    <w:rsid w:val="00DD192E"/>
    <w:rsid w:val="00DD19AC"/>
    <w:rsid w:val="00DD435E"/>
    <w:rsid w:val="00DD598D"/>
    <w:rsid w:val="00DD6E9F"/>
    <w:rsid w:val="00DD7397"/>
    <w:rsid w:val="00DE04B4"/>
    <w:rsid w:val="00DE3B3E"/>
    <w:rsid w:val="00DE4DBA"/>
    <w:rsid w:val="00DF1D57"/>
    <w:rsid w:val="00DF3702"/>
    <w:rsid w:val="00DF7620"/>
    <w:rsid w:val="00DF7913"/>
    <w:rsid w:val="00E00AD8"/>
    <w:rsid w:val="00E01481"/>
    <w:rsid w:val="00E01B44"/>
    <w:rsid w:val="00E03FA4"/>
    <w:rsid w:val="00E046EB"/>
    <w:rsid w:val="00E0766A"/>
    <w:rsid w:val="00E1010E"/>
    <w:rsid w:val="00E115D3"/>
    <w:rsid w:val="00E11B26"/>
    <w:rsid w:val="00E1304E"/>
    <w:rsid w:val="00E13ABF"/>
    <w:rsid w:val="00E13B6D"/>
    <w:rsid w:val="00E14F91"/>
    <w:rsid w:val="00E1525E"/>
    <w:rsid w:val="00E15F6C"/>
    <w:rsid w:val="00E16055"/>
    <w:rsid w:val="00E1786E"/>
    <w:rsid w:val="00E17C24"/>
    <w:rsid w:val="00E2010D"/>
    <w:rsid w:val="00E26C04"/>
    <w:rsid w:val="00E2776A"/>
    <w:rsid w:val="00E32B14"/>
    <w:rsid w:val="00E33506"/>
    <w:rsid w:val="00E34185"/>
    <w:rsid w:val="00E348A3"/>
    <w:rsid w:val="00E377AB"/>
    <w:rsid w:val="00E41205"/>
    <w:rsid w:val="00E4196F"/>
    <w:rsid w:val="00E427CF"/>
    <w:rsid w:val="00E43FBD"/>
    <w:rsid w:val="00E470A2"/>
    <w:rsid w:val="00E50F65"/>
    <w:rsid w:val="00E541B5"/>
    <w:rsid w:val="00E555A7"/>
    <w:rsid w:val="00E55DF6"/>
    <w:rsid w:val="00E56798"/>
    <w:rsid w:val="00E57A32"/>
    <w:rsid w:val="00E57AA0"/>
    <w:rsid w:val="00E57D42"/>
    <w:rsid w:val="00E60DA5"/>
    <w:rsid w:val="00E60F7E"/>
    <w:rsid w:val="00E61A00"/>
    <w:rsid w:val="00E62F74"/>
    <w:rsid w:val="00E62FF0"/>
    <w:rsid w:val="00E6670E"/>
    <w:rsid w:val="00E668DF"/>
    <w:rsid w:val="00E66C8C"/>
    <w:rsid w:val="00E67D83"/>
    <w:rsid w:val="00E717FA"/>
    <w:rsid w:val="00E72658"/>
    <w:rsid w:val="00E76BBD"/>
    <w:rsid w:val="00E77507"/>
    <w:rsid w:val="00E77A8B"/>
    <w:rsid w:val="00E77C1E"/>
    <w:rsid w:val="00E77D91"/>
    <w:rsid w:val="00E77E4A"/>
    <w:rsid w:val="00E82478"/>
    <w:rsid w:val="00E8431A"/>
    <w:rsid w:val="00E85B66"/>
    <w:rsid w:val="00E85E7D"/>
    <w:rsid w:val="00E866F9"/>
    <w:rsid w:val="00E9000A"/>
    <w:rsid w:val="00E90C8D"/>
    <w:rsid w:val="00E925F2"/>
    <w:rsid w:val="00E93B1D"/>
    <w:rsid w:val="00E93ED7"/>
    <w:rsid w:val="00EA1074"/>
    <w:rsid w:val="00EA118B"/>
    <w:rsid w:val="00EA137F"/>
    <w:rsid w:val="00EA1A11"/>
    <w:rsid w:val="00EA50BA"/>
    <w:rsid w:val="00EA572E"/>
    <w:rsid w:val="00EA5E81"/>
    <w:rsid w:val="00EA604C"/>
    <w:rsid w:val="00EB0158"/>
    <w:rsid w:val="00EB1976"/>
    <w:rsid w:val="00EB30DB"/>
    <w:rsid w:val="00EB353A"/>
    <w:rsid w:val="00EB37E4"/>
    <w:rsid w:val="00EB38AB"/>
    <w:rsid w:val="00EB51BA"/>
    <w:rsid w:val="00EB6074"/>
    <w:rsid w:val="00EB7293"/>
    <w:rsid w:val="00EC0CA9"/>
    <w:rsid w:val="00EC1FF1"/>
    <w:rsid w:val="00EC264A"/>
    <w:rsid w:val="00EC5BC9"/>
    <w:rsid w:val="00EC66B0"/>
    <w:rsid w:val="00EC695C"/>
    <w:rsid w:val="00EC6ADB"/>
    <w:rsid w:val="00EC7E77"/>
    <w:rsid w:val="00ED003B"/>
    <w:rsid w:val="00ED01C9"/>
    <w:rsid w:val="00ED0B1D"/>
    <w:rsid w:val="00ED30B7"/>
    <w:rsid w:val="00ED46A0"/>
    <w:rsid w:val="00ED7E37"/>
    <w:rsid w:val="00EE2A35"/>
    <w:rsid w:val="00EE4315"/>
    <w:rsid w:val="00EE62BD"/>
    <w:rsid w:val="00EF5111"/>
    <w:rsid w:val="00EF668E"/>
    <w:rsid w:val="00EF7DC1"/>
    <w:rsid w:val="00F0093F"/>
    <w:rsid w:val="00F0395D"/>
    <w:rsid w:val="00F03B35"/>
    <w:rsid w:val="00F0771E"/>
    <w:rsid w:val="00F10F2B"/>
    <w:rsid w:val="00F12AB1"/>
    <w:rsid w:val="00F1336B"/>
    <w:rsid w:val="00F13564"/>
    <w:rsid w:val="00F1453D"/>
    <w:rsid w:val="00F15C3B"/>
    <w:rsid w:val="00F163B9"/>
    <w:rsid w:val="00F21B94"/>
    <w:rsid w:val="00F267E2"/>
    <w:rsid w:val="00F276E2"/>
    <w:rsid w:val="00F31632"/>
    <w:rsid w:val="00F36CCC"/>
    <w:rsid w:val="00F40161"/>
    <w:rsid w:val="00F40D48"/>
    <w:rsid w:val="00F418DA"/>
    <w:rsid w:val="00F425C1"/>
    <w:rsid w:val="00F42EA9"/>
    <w:rsid w:val="00F44AAC"/>
    <w:rsid w:val="00F46F1D"/>
    <w:rsid w:val="00F50665"/>
    <w:rsid w:val="00F50DF4"/>
    <w:rsid w:val="00F5145D"/>
    <w:rsid w:val="00F51985"/>
    <w:rsid w:val="00F51FB7"/>
    <w:rsid w:val="00F53CB5"/>
    <w:rsid w:val="00F543A6"/>
    <w:rsid w:val="00F5483E"/>
    <w:rsid w:val="00F5504C"/>
    <w:rsid w:val="00F55832"/>
    <w:rsid w:val="00F60AC2"/>
    <w:rsid w:val="00F6174B"/>
    <w:rsid w:val="00F62FC5"/>
    <w:rsid w:val="00F64C96"/>
    <w:rsid w:val="00F64D33"/>
    <w:rsid w:val="00F655DA"/>
    <w:rsid w:val="00F65D55"/>
    <w:rsid w:val="00F66217"/>
    <w:rsid w:val="00F70137"/>
    <w:rsid w:val="00F719C5"/>
    <w:rsid w:val="00F7269A"/>
    <w:rsid w:val="00F75480"/>
    <w:rsid w:val="00F778A2"/>
    <w:rsid w:val="00F8037E"/>
    <w:rsid w:val="00F80BDF"/>
    <w:rsid w:val="00F810B7"/>
    <w:rsid w:val="00F81919"/>
    <w:rsid w:val="00F82673"/>
    <w:rsid w:val="00F8311E"/>
    <w:rsid w:val="00F83353"/>
    <w:rsid w:val="00F83AC8"/>
    <w:rsid w:val="00F86594"/>
    <w:rsid w:val="00F86749"/>
    <w:rsid w:val="00F8723F"/>
    <w:rsid w:val="00F94E23"/>
    <w:rsid w:val="00F95122"/>
    <w:rsid w:val="00F965E0"/>
    <w:rsid w:val="00F96E70"/>
    <w:rsid w:val="00F97EDA"/>
    <w:rsid w:val="00FA3119"/>
    <w:rsid w:val="00FA33B9"/>
    <w:rsid w:val="00FA3C18"/>
    <w:rsid w:val="00FA6745"/>
    <w:rsid w:val="00FA6929"/>
    <w:rsid w:val="00FA775A"/>
    <w:rsid w:val="00FA7CB7"/>
    <w:rsid w:val="00FB0ADC"/>
    <w:rsid w:val="00FB3884"/>
    <w:rsid w:val="00FB3C7A"/>
    <w:rsid w:val="00FB4FEC"/>
    <w:rsid w:val="00FB5EAB"/>
    <w:rsid w:val="00FC068B"/>
    <w:rsid w:val="00FC14FA"/>
    <w:rsid w:val="00FC27D8"/>
    <w:rsid w:val="00FC2C7E"/>
    <w:rsid w:val="00FC300C"/>
    <w:rsid w:val="00FC3413"/>
    <w:rsid w:val="00FD0FD0"/>
    <w:rsid w:val="00FD130E"/>
    <w:rsid w:val="00FD5AB2"/>
    <w:rsid w:val="00FD5F63"/>
    <w:rsid w:val="00FE03BE"/>
    <w:rsid w:val="00FE12E5"/>
    <w:rsid w:val="00FE20E9"/>
    <w:rsid w:val="00FE25DB"/>
    <w:rsid w:val="00FE399F"/>
    <w:rsid w:val="00FE4BD4"/>
    <w:rsid w:val="00FE53CC"/>
    <w:rsid w:val="00FE6271"/>
    <w:rsid w:val="00FE66C3"/>
    <w:rsid w:val="00FE6777"/>
    <w:rsid w:val="00FF2AFC"/>
    <w:rsid w:val="00FF46EB"/>
    <w:rsid w:val="00FF4A0A"/>
    <w:rsid w:val="00FF4CEA"/>
    <w:rsid w:val="00FF4F3C"/>
    <w:rsid w:val="00FF6785"/>
    <w:rsid w:val="00FF7E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15DFB078</Template>
  <TotalTime>16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GolovkoAV</dc:creator>
  <cp:lastModifiedBy>GolovkoAV</cp:lastModifiedBy>
  <cp:revision>3</cp:revision>
  <dcterms:created xsi:type="dcterms:W3CDTF">2023-08-28T14:05:00Z</dcterms:created>
  <dcterms:modified xsi:type="dcterms:W3CDTF">2023-08-28T14:21:00Z</dcterms:modified>
</cp:coreProperties>
</file>